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766930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fa857474-d364-4484-b584-baf24ad6f13e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муниципального района Татышлинский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с.Нижнебалтачево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Кайранова Ю.Ш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Зидымаков Л.Л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6285887)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e4c76de-41ab-46d4-9fe8-5c6b8c856b06" w:id="3"/>
      <w:r>
        <w:rPr>
          <w:rFonts w:ascii="Times New Roman" w:hAnsi="Times New Roman"/>
          <w:b/>
          <w:i w:val="false"/>
          <w:color w:val="000000"/>
          <w:sz w:val="28"/>
        </w:rPr>
        <w:t>с.Нижнебалтачево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2e736e0-d89d-49da-83ee-47ec29d46038" w:id="4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4"/>
    </w:p>
    <w:p>
      <w:pPr>
        <w:spacing w:before="0" w:after="0"/>
        <w:ind w:left="120"/>
        <w:jc w:val="left"/>
      </w:pPr>
    </w:p>
    <w:bookmarkStart w:name="block-47669304" w:id="5"/>
    <w:p>
      <w:pPr>
        <w:sectPr>
          <w:pgSz w:w="11906" w:h="16383" w:orient="portrait"/>
        </w:sectPr>
      </w:pPr>
    </w:p>
    <w:bookmarkEnd w:id="5"/>
    <w:bookmarkEnd w:id="0"/>
    <w:bookmarkStart w:name="block-4766930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bookmarkStart w:name="9c77c369-253a-42d0-9f35-54c4c9eeb23c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bookmarkStart w:name="block-47669305" w:id="8"/>
    <w:p>
      <w:pPr>
        <w:sectPr>
          <w:pgSz w:w="11906" w:h="16383" w:orient="portrait"/>
        </w:sectPr>
      </w:pPr>
    </w:p>
    <w:bookmarkEnd w:id="8"/>
    <w:bookmarkEnd w:id="6"/>
    <w:bookmarkStart w:name="block-47669306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47669306" w:id="10"/>
    <w:p>
      <w:pPr>
        <w:sectPr>
          <w:pgSz w:w="11906" w:h="16383" w:orient="portrait"/>
        </w:sectPr>
      </w:pPr>
    </w:p>
    <w:bookmarkEnd w:id="10"/>
    <w:bookmarkEnd w:id="9"/>
    <w:bookmarkStart w:name="block-47669307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47669307" w:id="12"/>
    <w:p>
      <w:pPr>
        <w:sectPr>
          <w:pgSz w:w="11906" w:h="16383" w:orient="portrait"/>
        </w:sectPr>
      </w:pPr>
    </w:p>
    <w:bookmarkEnd w:id="12"/>
    <w:bookmarkEnd w:id="11"/>
    <w:bookmarkStart w:name="block-47669309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669309" w:id="14"/>
    <w:p>
      <w:pPr>
        <w:sectPr>
          <w:pgSz w:w="16383" w:h="11906" w:orient="landscape"/>
        </w:sectPr>
      </w:pPr>
    </w:p>
    <w:bookmarkEnd w:id="14"/>
    <w:bookmarkEnd w:id="13"/>
    <w:bookmarkStart w:name="block-47669310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6"/>
        <w:gridCol w:w="2880"/>
        <w:gridCol w:w="1163"/>
        <w:gridCol w:w="2157"/>
        <w:gridCol w:w="2300"/>
        <w:gridCol w:w="1771"/>
        <w:gridCol w:w="2797"/>
      </w:tblGrid>
      <w:tr>
        <w:trPr>
          <w:trHeight w:val="300" w:hRule="atLeast"/>
          <w:trHeight w:val="144" w:hRule="atLeast"/>
        </w:trPr>
        <w:tc>
          <w:tcPr>
            <w:tcW w:w="3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систематизация. Итоговое повторение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669310" w:id="16"/>
    <w:p>
      <w:pPr>
        <w:sectPr>
          <w:pgSz w:w="16383" w:h="11906" w:orient="landscape"/>
        </w:sectPr>
      </w:pPr>
    </w:p>
    <w:bookmarkEnd w:id="16"/>
    <w:bookmarkEnd w:id="15"/>
    <w:bookmarkStart w:name="block-47669308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7669308" w:id="18"/>
    <w:p>
      <w:pPr>
        <w:sectPr>
          <w:pgSz w:w="11906" w:h="16383" w:orient="portrait"/>
        </w:sectPr>
      </w:pPr>
    </w:p>
    <w:bookmarkEnd w:id="18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2c4" Type="http://schemas.openxmlformats.org/officeDocument/2006/relationships/hyperlink" Id="rId52"/>
    <Relationship TargetMode="External" Target="https://m.edsoo.ru/8a164472" Type="http://schemas.openxmlformats.org/officeDocument/2006/relationships/hyperlink" Id="rId53"/>
    <Relationship TargetMode="External" Target="https://m.edsoo.ru/8a164652" Type="http://schemas.openxmlformats.org/officeDocument/2006/relationships/hyperlink" Id="rId54"/>
    <Relationship TargetMode="External" Target="https://m.edsoo.ru/8a164828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afa6" Type="http://schemas.openxmlformats.org/officeDocument/2006/relationships/hyperlink" Id="rId78"/>
    <Relationship TargetMode="External" Target="https://m.edsoo.ru/8a17b45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